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</w:t>
      </w:r>
      <w:r>
        <w:rPr>
          <w:rStyle w:val="cat-Dategrp-2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3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1653</w:t>
      </w:r>
      <w:r>
        <w:rPr>
          <w:rFonts w:ascii="Times New Roman" w:eastAsia="Times New Roman" w:hAnsi="Times New Roman" w:cs="Times New Roman"/>
        </w:rPr>
        <w:t xml:space="preserve">-2802/2026 по иску </w:t>
      </w:r>
      <w:r>
        <w:rPr>
          <w:rFonts w:ascii="Times New Roman" w:eastAsia="Times New Roman" w:hAnsi="Times New Roman" w:cs="Times New Roman"/>
        </w:rPr>
        <w:t>ООО МКК А Деньги</w:t>
      </w:r>
      <w:r>
        <w:rPr>
          <w:rFonts w:ascii="Times New Roman" w:eastAsia="Times New Roman" w:hAnsi="Times New Roman" w:cs="Times New Roman"/>
        </w:rPr>
        <w:t xml:space="preserve"> к </w:t>
      </w:r>
      <w:r>
        <w:rPr>
          <w:rFonts w:ascii="Times New Roman" w:eastAsia="Times New Roman" w:hAnsi="Times New Roman" w:cs="Times New Roman"/>
        </w:rPr>
        <w:t>Махмутовой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12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ООО МКК А Деньги к </w:t>
      </w:r>
      <w:r>
        <w:rPr>
          <w:rFonts w:ascii="Times New Roman" w:eastAsia="Times New Roman" w:hAnsi="Times New Roman" w:cs="Times New Roman"/>
        </w:rPr>
        <w:t>Махмутовой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12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</w:t>
      </w:r>
      <w:r>
        <w:rPr>
          <w:rFonts w:ascii="Times New Roman" w:eastAsia="Times New Roman" w:hAnsi="Times New Roman" w:cs="Times New Roman"/>
        </w:rPr>
        <w:t>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Style w:val="cat-FIOgrp-5rplc-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13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PassportDatagrp-9rplc-10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0rplc-11"/>
          <w:rFonts w:ascii="Times New Roman" w:eastAsia="Times New Roman" w:hAnsi="Times New Roman" w:cs="Times New Roman"/>
        </w:rPr>
        <w:t>...</w:t>
      </w:r>
      <w:r>
        <w:rPr>
          <w:rStyle w:val="cat-ExternalSystemDefinedgrp-11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Fonts w:ascii="Times New Roman" w:eastAsia="Times New Roman" w:hAnsi="Times New Roman" w:cs="Times New Roman"/>
        </w:rPr>
        <w:t xml:space="preserve">ООО МКК А Деньги (ИНН </w:t>
      </w:r>
      <w:r>
        <w:rPr>
          <w:rFonts w:ascii="Times New Roman" w:eastAsia="Times New Roman" w:hAnsi="Times New Roman" w:cs="Times New Roman"/>
        </w:rPr>
        <w:t>7708400979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Sumgrp-7rplc-13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задолженности, </w:t>
      </w:r>
      <w:r>
        <w:rPr>
          <w:rStyle w:val="cat-Sumgrp-8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чет </w:t>
      </w:r>
      <w:r>
        <w:rPr>
          <w:rFonts w:ascii="Times New Roman" w:eastAsia="Times New Roman" w:hAnsi="Times New Roman" w:cs="Times New Roman"/>
        </w:rPr>
        <w:t>госпошлины,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1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6rplc-16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2rplc-1">
    <w:name w:val="cat-Date grp-2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3rplc-3">
    <w:name w:val="cat-FIO grp-3 rplc-3"/>
    <w:basedOn w:val="DefaultParagraphFont"/>
  </w:style>
  <w:style w:type="character" w:customStyle="1" w:styleId="cat-UserDefinedgrp-12rplc-5">
    <w:name w:val="cat-UserDefined grp-12 rplc-5"/>
    <w:basedOn w:val="DefaultParagraphFont"/>
  </w:style>
  <w:style w:type="character" w:customStyle="1" w:styleId="cat-UserDefinedgrp-12rplc-7">
    <w:name w:val="cat-UserDefined grp-12 rplc-7"/>
    <w:basedOn w:val="DefaultParagraphFont"/>
  </w:style>
  <w:style w:type="character" w:customStyle="1" w:styleId="cat-FIOgrp-5rplc-8">
    <w:name w:val="cat-FIO grp-5 rplc-8"/>
    <w:basedOn w:val="DefaultParagraphFont"/>
  </w:style>
  <w:style w:type="character" w:customStyle="1" w:styleId="cat-UserDefinedgrp-13rplc-9">
    <w:name w:val="cat-UserDefined grp-13 rplc-9"/>
    <w:basedOn w:val="DefaultParagraphFont"/>
  </w:style>
  <w:style w:type="character" w:customStyle="1" w:styleId="cat-PassportDatagrp-9rplc-10">
    <w:name w:val="cat-PassportData grp-9 rplc-10"/>
    <w:basedOn w:val="DefaultParagraphFont"/>
  </w:style>
  <w:style w:type="character" w:customStyle="1" w:styleId="cat-ExternalSystemDefinedgrp-10rplc-11">
    <w:name w:val="cat-ExternalSystemDefined grp-10 rplc-11"/>
    <w:basedOn w:val="DefaultParagraphFont"/>
  </w:style>
  <w:style w:type="character" w:customStyle="1" w:styleId="cat-ExternalSystemDefinedgrp-11rplc-12">
    <w:name w:val="cat-ExternalSystemDefined grp-11 rplc-12"/>
    <w:basedOn w:val="DefaultParagraphFont"/>
  </w:style>
  <w:style w:type="character" w:customStyle="1" w:styleId="cat-Sumgrp-7rplc-13">
    <w:name w:val="cat-Sum grp-7 rplc-13"/>
    <w:basedOn w:val="DefaultParagraphFont"/>
  </w:style>
  <w:style w:type="character" w:customStyle="1" w:styleId="cat-Sumgrp-8rplc-14">
    <w:name w:val="cat-Sum grp-8 rplc-14"/>
    <w:basedOn w:val="DefaultParagraphFont"/>
  </w:style>
  <w:style w:type="character" w:customStyle="1" w:styleId="cat-Addressgrp-1rplc-15">
    <w:name w:val="cat-Address grp-1 rplc-15"/>
    <w:basedOn w:val="DefaultParagraphFont"/>
  </w:style>
  <w:style w:type="character" w:customStyle="1" w:styleId="cat-FIOgrp-6rplc-16">
    <w:name w:val="cat-FIO grp-6 rplc-1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